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DD6" w:rsidRDefault="009667E7" w:rsidP="009667E7">
      <w:r>
        <w:rPr>
          <w:noProof/>
          <w:lang w:eastAsia="ru-RU"/>
        </w:rPr>
        <w:drawing>
          <wp:inline distT="0" distB="0" distL="0" distR="0">
            <wp:extent cx="6750685" cy="9279093"/>
            <wp:effectExtent l="0" t="0" r="0" b="0"/>
            <wp:docPr id="1" name="Рисунок 1" descr="C:\Users\1\Desktop\документы\для департамент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\для департамента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7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7E7" w:rsidRPr="007B46DF" w:rsidRDefault="009667E7" w:rsidP="009667E7">
      <w:pPr>
        <w:pStyle w:val="Heading11"/>
        <w:keepNext/>
        <w:keepLines/>
        <w:shd w:val="clear" w:color="auto" w:fill="auto"/>
        <w:spacing w:before="0"/>
        <w:ind w:left="3540"/>
        <w:rPr>
          <w:sz w:val="28"/>
          <w:szCs w:val="28"/>
        </w:rPr>
      </w:pPr>
      <w:bookmarkStart w:id="0" w:name="bookmark0"/>
      <w:r w:rsidRPr="007B46DF">
        <w:rPr>
          <w:sz w:val="28"/>
          <w:szCs w:val="28"/>
        </w:rPr>
        <w:lastRenderedPageBreak/>
        <w:t>III. Требования к одежде</w:t>
      </w:r>
      <w:bookmarkEnd w:id="0"/>
    </w:p>
    <w:p w:rsidR="009667E7" w:rsidRPr="007B46DF" w:rsidRDefault="009667E7" w:rsidP="009667E7">
      <w:pPr>
        <w:pStyle w:val="Heading11"/>
        <w:keepNext/>
        <w:keepLines/>
        <w:numPr>
          <w:ilvl w:val="0"/>
          <w:numId w:val="2"/>
        </w:numPr>
        <w:shd w:val="clear" w:color="auto" w:fill="auto"/>
        <w:tabs>
          <w:tab w:val="left" w:pos="514"/>
        </w:tabs>
        <w:spacing w:before="0"/>
        <w:ind w:left="20"/>
        <w:jc w:val="both"/>
        <w:rPr>
          <w:sz w:val="28"/>
          <w:szCs w:val="28"/>
        </w:rPr>
      </w:pPr>
      <w:bookmarkStart w:id="1" w:name="bookmark1"/>
      <w:r w:rsidRPr="007B46DF">
        <w:rPr>
          <w:sz w:val="28"/>
          <w:szCs w:val="28"/>
        </w:rPr>
        <w:t>Общие требования:</w:t>
      </w:r>
      <w:bookmarkEnd w:id="1"/>
    </w:p>
    <w:p w:rsidR="009667E7" w:rsidRPr="007B46DF" w:rsidRDefault="009667E7" w:rsidP="009667E7">
      <w:pPr>
        <w:pStyle w:val="a5"/>
        <w:numPr>
          <w:ilvl w:val="0"/>
          <w:numId w:val="3"/>
        </w:numPr>
        <w:shd w:val="clear" w:color="auto" w:fill="auto"/>
        <w:tabs>
          <w:tab w:val="left" w:pos="807"/>
        </w:tabs>
        <w:spacing w:before="0" w:line="370" w:lineRule="exact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Главные требования к одежде воспитанников - гигиеничность, удобство, целесообразность согласно санитарным требованиям.</w:t>
      </w:r>
    </w:p>
    <w:p w:rsidR="009667E7" w:rsidRPr="007B46DF" w:rsidRDefault="009667E7" w:rsidP="009667E7">
      <w:pPr>
        <w:pStyle w:val="a5"/>
        <w:numPr>
          <w:ilvl w:val="0"/>
          <w:numId w:val="3"/>
        </w:numPr>
        <w:shd w:val="clear" w:color="auto" w:fill="auto"/>
        <w:tabs>
          <w:tab w:val="left" w:pos="735"/>
        </w:tabs>
        <w:spacing w:before="0" w:line="370" w:lineRule="exact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«порах» -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</w:t>
      </w:r>
    </w:p>
    <w:p w:rsidR="009667E7" w:rsidRPr="007B46DF" w:rsidRDefault="009667E7" w:rsidP="009667E7">
      <w:pPr>
        <w:pStyle w:val="a5"/>
        <w:numPr>
          <w:ilvl w:val="0"/>
          <w:numId w:val="3"/>
        </w:numPr>
        <w:shd w:val="clear" w:color="auto" w:fill="auto"/>
        <w:tabs>
          <w:tab w:val="left" w:pos="764"/>
        </w:tabs>
        <w:spacing w:before="0" w:line="370" w:lineRule="exact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9667E7" w:rsidRPr="007B46DF" w:rsidRDefault="009667E7" w:rsidP="009667E7">
      <w:pPr>
        <w:pStyle w:val="a5"/>
        <w:numPr>
          <w:ilvl w:val="0"/>
          <w:numId w:val="3"/>
        </w:numPr>
        <w:shd w:val="clear" w:color="auto" w:fill="auto"/>
        <w:tabs>
          <w:tab w:val="left" w:pos="769"/>
        </w:tabs>
        <w:spacing w:before="0" w:line="370" w:lineRule="exact"/>
        <w:ind w:left="20" w:right="20"/>
        <w:jc w:val="both"/>
        <w:rPr>
          <w:sz w:val="28"/>
          <w:szCs w:val="28"/>
        </w:rPr>
      </w:pPr>
      <w:proofErr w:type="gramStart"/>
      <w:r w:rsidRPr="007B46DF">
        <w:rPr>
          <w:sz w:val="28"/>
          <w:szCs w:val="28"/>
        </w:rPr>
        <w:t>Одежда может быть нарядной, праздничной - для утренников, праздничных мероприятий; строгой, удобной, неброской - для посещения учреждения; спортивной - для занятий в спортивном зале, катания на лыжах.</w:t>
      </w:r>
      <w:proofErr w:type="gramEnd"/>
    </w:p>
    <w:p w:rsidR="009667E7" w:rsidRPr="007B46DF" w:rsidRDefault="009667E7" w:rsidP="009667E7">
      <w:pPr>
        <w:pStyle w:val="a5"/>
        <w:numPr>
          <w:ilvl w:val="0"/>
          <w:numId w:val="3"/>
        </w:numPr>
        <w:shd w:val="clear" w:color="auto" w:fill="auto"/>
        <w:tabs>
          <w:tab w:val="left" w:pos="735"/>
        </w:tabs>
        <w:spacing w:before="0" w:line="370" w:lineRule="exact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Одежда должна быть подобрана по росту и размеру ребенка и соответствовать погодным условиям.</w:t>
      </w:r>
    </w:p>
    <w:p w:rsidR="009667E7" w:rsidRPr="007B46DF" w:rsidRDefault="009667E7" w:rsidP="009667E7">
      <w:pPr>
        <w:pStyle w:val="a5"/>
        <w:numPr>
          <w:ilvl w:val="0"/>
          <w:numId w:val="3"/>
        </w:numPr>
        <w:shd w:val="clear" w:color="auto" w:fill="auto"/>
        <w:tabs>
          <w:tab w:val="left" w:pos="740"/>
        </w:tabs>
        <w:spacing w:before="0" w:line="370" w:lineRule="exact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Во избежание случаев травматизма, не допускается ношение воспитанниками длинных цепочек, бус, сережек, браслетов и др.</w:t>
      </w:r>
    </w:p>
    <w:p w:rsidR="009667E7" w:rsidRPr="007B46DF" w:rsidRDefault="009667E7" w:rsidP="009667E7">
      <w:pPr>
        <w:pStyle w:val="Heading11"/>
        <w:keepNext/>
        <w:keepLines/>
        <w:numPr>
          <w:ilvl w:val="0"/>
          <w:numId w:val="2"/>
        </w:numPr>
        <w:shd w:val="clear" w:color="auto" w:fill="auto"/>
        <w:tabs>
          <w:tab w:val="left" w:pos="519"/>
        </w:tabs>
        <w:spacing w:before="0"/>
        <w:ind w:left="20"/>
        <w:jc w:val="both"/>
        <w:rPr>
          <w:sz w:val="28"/>
          <w:szCs w:val="28"/>
        </w:rPr>
      </w:pPr>
      <w:bookmarkStart w:id="2" w:name="bookmark2"/>
      <w:r w:rsidRPr="007B46DF">
        <w:rPr>
          <w:sz w:val="28"/>
          <w:szCs w:val="28"/>
        </w:rPr>
        <w:t>Требования к повседневной одежде:</w:t>
      </w:r>
      <w:bookmarkEnd w:id="2"/>
    </w:p>
    <w:p w:rsidR="009667E7" w:rsidRPr="007B46DF" w:rsidRDefault="009667E7" w:rsidP="009667E7">
      <w:pPr>
        <w:pStyle w:val="a5"/>
        <w:numPr>
          <w:ilvl w:val="0"/>
          <w:numId w:val="4"/>
        </w:numPr>
        <w:shd w:val="clear" w:color="auto" w:fill="auto"/>
        <w:tabs>
          <w:tab w:val="left" w:pos="831"/>
        </w:tabs>
        <w:spacing w:before="0" w:line="370" w:lineRule="exact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Для мальчиков - шорты, футболка (рубашка, водолазка), носки, туфли. Одежда без ограничений по цвету.</w:t>
      </w:r>
    </w:p>
    <w:p w:rsidR="009667E7" w:rsidRPr="007B46DF" w:rsidRDefault="009667E7" w:rsidP="009667E7">
      <w:pPr>
        <w:pStyle w:val="a5"/>
        <w:numPr>
          <w:ilvl w:val="0"/>
          <w:numId w:val="4"/>
        </w:numPr>
        <w:shd w:val="clear" w:color="auto" w:fill="auto"/>
        <w:tabs>
          <w:tab w:val="left" w:pos="798"/>
        </w:tabs>
        <w:spacing w:before="0" w:line="370" w:lineRule="exact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Для девочек - юбка, платье, сарафан, футболка, бриджи, гольфы - носки, туфли. Одежда без ограничений по цвету.</w:t>
      </w:r>
    </w:p>
    <w:p w:rsidR="009667E7" w:rsidRPr="007B46DF" w:rsidRDefault="009667E7" w:rsidP="009667E7">
      <w:pPr>
        <w:pStyle w:val="Heading11"/>
        <w:keepNext/>
        <w:keepLines/>
        <w:numPr>
          <w:ilvl w:val="0"/>
          <w:numId w:val="2"/>
        </w:numPr>
        <w:shd w:val="clear" w:color="auto" w:fill="auto"/>
        <w:tabs>
          <w:tab w:val="left" w:pos="519"/>
        </w:tabs>
        <w:spacing w:before="0"/>
        <w:ind w:left="20"/>
        <w:jc w:val="both"/>
        <w:rPr>
          <w:sz w:val="28"/>
          <w:szCs w:val="28"/>
        </w:rPr>
      </w:pPr>
      <w:bookmarkStart w:id="3" w:name="bookmark3"/>
      <w:r w:rsidRPr="007B46DF">
        <w:rPr>
          <w:sz w:val="28"/>
          <w:szCs w:val="28"/>
        </w:rPr>
        <w:t>Требования к спортивной форме:</w:t>
      </w:r>
      <w:bookmarkEnd w:id="3"/>
    </w:p>
    <w:p w:rsidR="009667E7" w:rsidRPr="007B46DF" w:rsidRDefault="009667E7" w:rsidP="009667E7">
      <w:pPr>
        <w:pStyle w:val="a5"/>
        <w:numPr>
          <w:ilvl w:val="0"/>
          <w:numId w:val="5"/>
        </w:numPr>
        <w:shd w:val="clear" w:color="auto" w:fill="auto"/>
        <w:tabs>
          <w:tab w:val="left" w:pos="788"/>
        </w:tabs>
        <w:spacing w:before="0" w:line="370" w:lineRule="exact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Спортивная форма включает футболку любого цвета и спортивные шорты (спортивные брюки) тёмного цвета или спортивный костюм;</w:t>
      </w:r>
    </w:p>
    <w:p w:rsidR="009667E7" w:rsidRPr="007B46DF" w:rsidRDefault="009667E7" w:rsidP="009667E7">
      <w:pPr>
        <w:pStyle w:val="a5"/>
        <w:numPr>
          <w:ilvl w:val="0"/>
          <w:numId w:val="5"/>
        </w:numPr>
        <w:shd w:val="clear" w:color="auto" w:fill="auto"/>
        <w:tabs>
          <w:tab w:val="left" w:pos="716"/>
        </w:tabs>
        <w:spacing w:before="0" w:line="370" w:lineRule="exact"/>
        <w:ind w:lef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Чешки (спортивные тапки или кроссовки);</w:t>
      </w:r>
    </w:p>
    <w:p w:rsidR="009667E7" w:rsidRPr="007B46DF" w:rsidRDefault="009667E7" w:rsidP="009667E7">
      <w:pPr>
        <w:pStyle w:val="a5"/>
        <w:numPr>
          <w:ilvl w:val="0"/>
          <w:numId w:val="5"/>
        </w:numPr>
        <w:shd w:val="clear" w:color="auto" w:fill="auto"/>
        <w:tabs>
          <w:tab w:val="left" w:pos="788"/>
        </w:tabs>
        <w:spacing w:before="0" w:line="370" w:lineRule="exact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Форма должна соответствовать погоде и месту проведения физкультурных занятий.</w:t>
      </w:r>
    </w:p>
    <w:p w:rsidR="009667E7" w:rsidRPr="007B46DF" w:rsidRDefault="009667E7" w:rsidP="009667E7">
      <w:pPr>
        <w:pStyle w:val="a5"/>
        <w:numPr>
          <w:ilvl w:val="0"/>
          <w:numId w:val="5"/>
        </w:numPr>
        <w:shd w:val="clear" w:color="auto" w:fill="auto"/>
        <w:tabs>
          <w:tab w:val="left" w:pos="769"/>
        </w:tabs>
        <w:spacing w:before="0" w:line="370" w:lineRule="exact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По решению родителей (законных представителей) воспитанников в группе может вводиться единая спортивная форма.</w:t>
      </w:r>
    </w:p>
    <w:p w:rsidR="009667E7" w:rsidRPr="007B46DF" w:rsidRDefault="009667E7" w:rsidP="009667E7">
      <w:pPr>
        <w:pStyle w:val="Heading11"/>
        <w:keepNext/>
        <w:keepLines/>
        <w:numPr>
          <w:ilvl w:val="0"/>
          <w:numId w:val="2"/>
        </w:numPr>
        <w:shd w:val="clear" w:color="auto" w:fill="auto"/>
        <w:tabs>
          <w:tab w:val="left" w:pos="539"/>
        </w:tabs>
        <w:spacing w:before="0"/>
        <w:ind w:left="40"/>
        <w:jc w:val="both"/>
        <w:rPr>
          <w:sz w:val="28"/>
          <w:szCs w:val="28"/>
        </w:rPr>
      </w:pPr>
      <w:bookmarkStart w:id="4" w:name="bookmark4"/>
      <w:r w:rsidRPr="007B46DF">
        <w:rPr>
          <w:sz w:val="28"/>
          <w:szCs w:val="28"/>
        </w:rPr>
        <w:t>Требования к одежде в группе:</w:t>
      </w:r>
      <w:bookmarkEnd w:id="4"/>
    </w:p>
    <w:p w:rsidR="009667E7" w:rsidRPr="007B46DF" w:rsidRDefault="009667E7" w:rsidP="009667E7">
      <w:pPr>
        <w:pStyle w:val="a5"/>
        <w:shd w:val="clear" w:color="auto" w:fill="auto"/>
        <w:spacing w:before="0" w:line="370" w:lineRule="exact"/>
        <w:ind w:left="4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3.4.1. Для создания комфортных условий пребывания воспитанника в учреждении необходимо:</w:t>
      </w:r>
    </w:p>
    <w:p w:rsidR="009667E7" w:rsidRPr="007B46DF" w:rsidRDefault="009667E7" w:rsidP="009667E7">
      <w:pPr>
        <w:pStyle w:val="a5"/>
        <w:numPr>
          <w:ilvl w:val="0"/>
          <w:numId w:val="1"/>
        </w:numPr>
        <w:shd w:val="clear" w:color="auto" w:fill="auto"/>
        <w:tabs>
          <w:tab w:val="left" w:pos="323"/>
        </w:tabs>
        <w:spacing w:before="0" w:line="370" w:lineRule="exact"/>
        <w:ind w:left="40" w:right="20"/>
        <w:jc w:val="both"/>
        <w:rPr>
          <w:sz w:val="28"/>
          <w:szCs w:val="28"/>
        </w:rPr>
      </w:pPr>
      <w:proofErr w:type="gramStart"/>
      <w:r w:rsidRPr="007B46DF">
        <w:rPr>
          <w:sz w:val="28"/>
          <w:szCs w:val="28"/>
        </w:rPr>
        <w:lastRenderedPageBreak/>
        <w:t>не менее трех комплектов сменного проглаженного белья (мальчикам - шорты, трусики, колготки; девочкам - колготки, трусики, в теплое время - носки и гольфы);</w:t>
      </w:r>
      <w:proofErr w:type="gramEnd"/>
    </w:p>
    <w:p w:rsidR="009667E7" w:rsidRPr="007B46DF" w:rsidRDefault="009667E7" w:rsidP="009667E7">
      <w:pPr>
        <w:pStyle w:val="a5"/>
        <w:numPr>
          <w:ilvl w:val="0"/>
          <w:numId w:val="1"/>
        </w:numPr>
        <w:shd w:val="clear" w:color="auto" w:fill="auto"/>
        <w:tabs>
          <w:tab w:val="left" w:pos="198"/>
        </w:tabs>
        <w:spacing w:before="0" w:line="370" w:lineRule="exact"/>
        <w:ind w:left="4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не менее двух комплектов сменного белья для сна (пижама);</w:t>
      </w:r>
    </w:p>
    <w:p w:rsidR="009667E7" w:rsidRPr="007B46DF" w:rsidRDefault="009667E7" w:rsidP="009667E7">
      <w:pPr>
        <w:pStyle w:val="a5"/>
        <w:numPr>
          <w:ilvl w:val="0"/>
          <w:numId w:val="1"/>
        </w:numPr>
        <w:shd w:val="clear" w:color="auto" w:fill="auto"/>
        <w:tabs>
          <w:tab w:val="left" w:pos="198"/>
        </w:tabs>
        <w:spacing w:before="0" w:line="370" w:lineRule="exact"/>
        <w:ind w:left="4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два пакета для хранения чистого и использованного белья;</w:t>
      </w:r>
    </w:p>
    <w:p w:rsidR="009667E7" w:rsidRPr="007B46DF" w:rsidRDefault="009667E7" w:rsidP="009667E7">
      <w:pPr>
        <w:pStyle w:val="a5"/>
        <w:numPr>
          <w:ilvl w:val="0"/>
          <w:numId w:val="1"/>
        </w:numPr>
        <w:shd w:val="clear" w:color="auto" w:fill="auto"/>
        <w:tabs>
          <w:tab w:val="left" w:pos="203"/>
        </w:tabs>
        <w:spacing w:before="0" w:line="370" w:lineRule="exact"/>
        <w:ind w:left="4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одежда должна быть промаркирована;</w:t>
      </w:r>
    </w:p>
    <w:p w:rsidR="009667E7" w:rsidRPr="007B46DF" w:rsidRDefault="009667E7" w:rsidP="009667E7">
      <w:pPr>
        <w:pStyle w:val="a5"/>
        <w:shd w:val="clear" w:color="auto" w:fill="auto"/>
        <w:spacing w:before="0" w:line="370" w:lineRule="exact"/>
        <w:ind w:left="40" w:right="20" w:firstLine="440"/>
        <w:rPr>
          <w:sz w:val="28"/>
          <w:szCs w:val="28"/>
        </w:rPr>
      </w:pPr>
      <w:r w:rsidRPr="007B46DF">
        <w:rPr>
          <w:sz w:val="28"/>
          <w:szCs w:val="28"/>
        </w:rPr>
        <w:t>одежда должна быть из натуральных тканей: хлопчатобумажной или в комбинации с вискозой, из легкой натуральной шерсти;</w:t>
      </w:r>
    </w:p>
    <w:p w:rsidR="009667E7" w:rsidRPr="007B46DF" w:rsidRDefault="009667E7" w:rsidP="009667E7">
      <w:pPr>
        <w:pStyle w:val="a5"/>
        <w:numPr>
          <w:ilvl w:val="0"/>
          <w:numId w:val="1"/>
        </w:numPr>
        <w:shd w:val="clear" w:color="auto" w:fill="auto"/>
        <w:tabs>
          <w:tab w:val="left" w:pos="198"/>
        </w:tabs>
        <w:spacing w:before="0" w:line="370" w:lineRule="exact"/>
        <w:ind w:left="4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носки и колготки должны быть из натуральных тканей;</w:t>
      </w:r>
    </w:p>
    <w:p w:rsidR="009667E7" w:rsidRPr="007B46DF" w:rsidRDefault="009667E7" w:rsidP="009667E7">
      <w:pPr>
        <w:pStyle w:val="a5"/>
        <w:numPr>
          <w:ilvl w:val="0"/>
          <w:numId w:val="1"/>
        </w:numPr>
        <w:shd w:val="clear" w:color="auto" w:fill="auto"/>
        <w:tabs>
          <w:tab w:val="left" w:pos="395"/>
        </w:tabs>
        <w:spacing w:before="0" w:line="370" w:lineRule="exact"/>
        <w:ind w:left="4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одежда должна иметь четкие ориентиры "перед-спинка", а также большую удобную для одевания горловину или застежку;</w:t>
      </w:r>
    </w:p>
    <w:p w:rsidR="009667E7" w:rsidRPr="007B46DF" w:rsidRDefault="009667E7" w:rsidP="009667E7">
      <w:pPr>
        <w:pStyle w:val="a5"/>
        <w:numPr>
          <w:ilvl w:val="0"/>
          <w:numId w:val="1"/>
        </w:numPr>
        <w:shd w:val="clear" w:color="auto" w:fill="auto"/>
        <w:tabs>
          <w:tab w:val="left" w:pos="333"/>
        </w:tabs>
        <w:spacing w:before="0" w:line="370" w:lineRule="exact"/>
        <w:ind w:left="4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группе.</w:t>
      </w:r>
    </w:p>
    <w:p w:rsidR="009667E7" w:rsidRPr="007B46DF" w:rsidRDefault="009667E7" w:rsidP="009667E7">
      <w:pPr>
        <w:pStyle w:val="a5"/>
        <w:shd w:val="clear" w:color="auto" w:fill="auto"/>
        <w:spacing w:before="0" w:line="370" w:lineRule="exact"/>
        <w:ind w:left="4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Не разрешается использовать в качестве деталей массивные серьги, броши, кулоны, кольца, броский макияж и маникюр.</w:t>
      </w:r>
    </w:p>
    <w:p w:rsidR="009667E7" w:rsidRPr="007B46DF" w:rsidRDefault="009667E7" w:rsidP="009667E7">
      <w:pPr>
        <w:pStyle w:val="Heading11"/>
        <w:keepNext/>
        <w:keepLines/>
        <w:numPr>
          <w:ilvl w:val="0"/>
          <w:numId w:val="2"/>
        </w:numPr>
        <w:shd w:val="clear" w:color="auto" w:fill="auto"/>
        <w:tabs>
          <w:tab w:val="left" w:pos="539"/>
        </w:tabs>
        <w:spacing w:before="0" w:line="322" w:lineRule="exact"/>
        <w:ind w:left="40"/>
        <w:jc w:val="both"/>
        <w:rPr>
          <w:sz w:val="28"/>
          <w:szCs w:val="28"/>
        </w:rPr>
      </w:pPr>
      <w:bookmarkStart w:id="5" w:name="bookmark5"/>
      <w:r w:rsidRPr="007B46DF">
        <w:rPr>
          <w:sz w:val="28"/>
          <w:szCs w:val="28"/>
        </w:rPr>
        <w:t>Требования к обуви</w:t>
      </w:r>
      <w:bookmarkEnd w:id="5"/>
    </w:p>
    <w:p w:rsidR="009667E7" w:rsidRPr="007B46DF" w:rsidRDefault="009667E7" w:rsidP="009667E7">
      <w:pPr>
        <w:pStyle w:val="a5"/>
        <w:shd w:val="clear" w:color="auto" w:fill="auto"/>
        <w:spacing w:before="0"/>
        <w:ind w:left="40" w:right="20" w:firstLine="440"/>
        <w:rPr>
          <w:sz w:val="28"/>
          <w:szCs w:val="28"/>
        </w:rPr>
      </w:pPr>
      <w:r w:rsidRPr="007B46DF">
        <w:rPr>
          <w:sz w:val="28"/>
          <w:szCs w:val="28"/>
        </w:rPr>
        <w:t>3.5.1. Обувь должна быть соответствующего размера, легкая, удобная, с эластичной подошвой, с каблучком. Обувь без каблука способствует развитию плоскостопия. Для повседневной носки не следует использовать резиновую и лакированную обувь.</w:t>
      </w:r>
    </w:p>
    <w:p w:rsidR="009667E7" w:rsidRPr="007B46DF" w:rsidRDefault="009667E7" w:rsidP="009667E7">
      <w:pPr>
        <w:pStyle w:val="a5"/>
        <w:shd w:val="clear" w:color="auto" w:fill="auto"/>
        <w:spacing w:before="0"/>
        <w:ind w:left="4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3.5.2. Обувь для детского сада - вариант домашней обуви. Малышам нельзя носить шлепанцы любых видов, мягкие, свободные тряпичные тапочки. Домашние тапочки должны напоминать туфли - облегающие, открытые, с хорошей вентиляцией.</w:t>
      </w:r>
    </w:p>
    <w:p w:rsidR="009667E7" w:rsidRPr="007B46DF" w:rsidRDefault="009667E7" w:rsidP="009667E7">
      <w:pPr>
        <w:pStyle w:val="a5"/>
        <w:numPr>
          <w:ilvl w:val="0"/>
          <w:numId w:val="6"/>
        </w:numPr>
        <w:shd w:val="clear" w:color="auto" w:fill="auto"/>
        <w:tabs>
          <w:tab w:val="left" w:pos="856"/>
        </w:tabs>
        <w:spacing w:before="0"/>
        <w:ind w:left="4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 xml:space="preserve">Ходить босиком ребенку не рекомендуется. Хождение босиком по ровному твердому полу может задержать формирование свода стоп и способствовать усилению плоскостопия. Летом, когда достаточно тепло и </w:t>
      </w:r>
      <w:proofErr w:type="gramStart"/>
      <w:r w:rsidRPr="007B46DF">
        <w:rPr>
          <w:sz w:val="28"/>
          <w:szCs w:val="28"/>
        </w:rPr>
        <w:t>нет опасности поранить</w:t>
      </w:r>
      <w:proofErr w:type="gramEnd"/>
      <w:r w:rsidRPr="007B46DF">
        <w:rPr>
          <w:sz w:val="28"/>
          <w:szCs w:val="28"/>
        </w:rPr>
        <w:t xml:space="preserve"> или занозить ногу, детям нужно и полезно ходить босиком по земле, траве, мокрому песку, камешкам.</w:t>
      </w:r>
    </w:p>
    <w:p w:rsidR="009667E7" w:rsidRPr="007B46DF" w:rsidRDefault="009667E7" w:rsidP="009667E7">
      <w:pPr>
        <w:pStyle w:val="a5"/>
        <w:numPr>
          <w:ilvl w:val="0"/>
          <w:numId w:val="6"/>
        </w:numPr>
        <w:shd w:val="clear" w:color="auto" w:fill="auto"/>
        <w:spacing w:before="0"/>
        <w:ind w:left="4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Уличная</w:t>
      </w:r>
      <w:r w:rsidRPr="007B46DF">
        <w:rPr>
          <w:sz w:val="28"/>
          <w:szCs w:val="28"/>
        </w:rPr>
        <w:tab/>
        <w:t>обувь - более закрытая, чем домашняя. В теплое время года удобна текстильная обувь - легкая, воздухопроницаемая и гигроскопичная. Стопа ребенка должна быть плотно зафиксирована ремешками. Носок уличной обуви для профилактики травматизма должен быть закрытым.</w:t>
      </w:r>
    </w:p>
    <w:p w:rsidR="009667E7" w:rsidRPr="007B46DF" w:rsidRDefault="009667E7" w:rsidP="009667E7">
      <w:pPr>
        <w:pStyle w:val="a5"/>
        <w:numPr>
          <w:ilvl w:val="0"/>
          <w:numId w:val="6"/>
        </w:numPr>
        <w:shd w:val="clear" w:color="auto" w:fill="auto"/>
        <w:tabs>
          <w:tab w:val="left" w:pos="0"/>
        </w:tabs>
        <w:spacing w:before="0"/>
        <w:ind w:left="4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Резиновые</w:t>
      </w:r>
      <w:r w:rsidRPr="007B46DF">
        <w:rPr>
          <w:sz w:val="28"/>
          <w:szCs w:val="28"/>
        </w:rPr>
        <w:tab/>
        <w:t>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надевать ребенку (по крайней мере, до 3-4- летнего возраста) резиновые сапожки слишком часто или надолго. При низких температурах воздуха детям лучше надевать кожаные ботинки.</w:t>
      </w:r>
    </w:p>
    <w:p w:rsidR="009667E7" w:rsidRPr="007B46DF" w:rsidRDefault="009667E7" w:rsidP="009667E7">
      <w:pPr>
        <w:pStyle w:val="a5"/>
        <w:shd w:val="clear" w:color="auto" w:fill="auto"/>
        <w:spacing w:before="0"/>
        <w:ind w:left="4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3.5.6.Зимой на прогулках следует носить утепленные кожаные ботинки, а в очень сильные морозы - валенки с калошами. По возвращении с прогулок обувь нужно обязательно очищать от снега и просушивать. Зимняя обувь должна быть по размеру ноги ребенка. Ботинки или сапожки, которые немного велики, можно носить с двумя парами носков.</w:t>
      </w:r>
    </w:p>
    <w:p w:rsidR="009667E7" w:rsidRPr="007B46DF" w:rsidRDefault="009667E7" w:rsidP="009667E7">
      <w:pPr>
        <w:pStyle w:val="a5"/>
        <w:numPr>
          <w:ilvl w:val="0"/>
          <w:numId w:val="7"/>
        </w:numPr>
        <w:shd w:val="clear" w:color="auto" w:fill="auto"/>
        <w:tabs>
          <w:tab w:val="left" w:pos="142"/>
        </w:tabs>
        <w:spacing w:before="0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Рекомендуется</w:t>
      </w:r>
      <w:r w:rsidRPr="007B46DF">
        <w:rPr>
          <w:sz w:val="28"/>
          <w:szCs w:val="28"/>
        </w:rPr>
        <w:tab/>
        <w:t xml:space="preserve">использовать для носки в прохладную погоду кожаную обувь (кроме ношения в сырую погоду), обувь из мембранных тканей (мембранные сапоги не </w:t>
      </w:r>
      <w:r w:rsidRPr="007B46DF">
        <w:rPr>
          <w:sz w:val="28"/>
          <w:szCs w:val="28"/>
        </w:rPr>
        <w:lastRenderedPageBreak/>
        <w:t>рекомендуется надевать носки и колготки из 100%-</w:t>
      </w:r>
      <w:proofErr w:type="spellStart"/>
      <w:r w:rsidRPr="007B46DF">
        <w:rPr>
          <w:sz w:val="28"/>
          <w:szCs w:val="28"/>
        </w:rPr>
        <w:t>го</w:t>
      </w:r>
      <w:proofErr w:type="spellEnd"/>
      <w:r w:rsidRPr="007B46DF">
        <w:rPr>
          <w:sz w:val="28"/>
          <w:szCs w:val="28"/>
        </w:rPr>
        <w:t xml:space="preserve"> хлопка; лучше использовать </w:t>
      </w:r>
      <w:proofErr w:type="spellStart"/>
      <w:r w:rsidRPr="007B46DF">
        <w:rPr>
          <w:sz w:val="28"/>
          <w:szCs w:val="28"/>
        </w:rPr>
        <w:t>термоноски</w:t>
      </w:r>
      <w:proofErr w:type="spellEnd"/>
      <w:r w:rsidRPr="007B46DF">
        <w:rPr>
          <w:sz w:val="28"/>
          <w:szCs w:val="28"/>
        </w:rPr>
        <w:t xml:space="preserve">, отводящие влагу и сохраняющие тепло благодаря добавлению шерсти); </w:t>
      </w:r>
      <w:proofErr w:type="spellStart"/>
      <w:r w:rsidRPr="007B46DF">
        <w:rPr>
          <w:sz w:val="28"/>
          <w:szCs w:val="28"/>
        </w:rPr>
        <w:t>сноубутс</w:t>
      </w:r>
      <w:proofErr w:type="gramStart"/>
      <w:r w:rsidRPr="007B46DF">
        <w:rPr>
          <w:sz w:val="28"/>
          <w:szCs w:val="28"/>
        </w:rPr>
        <w:t>ы</w:t>
      </w:r>
      <w:proofErr w:type="spellEnd"/>
      <w:r w:rsidRPr="007B46DF">
        <w:rPr>
          <w:sz w:val="28"/>
          <w:szCs w:val="28"/>
        </w:rPr>
        <w:t>-</w:t>
      </w:r>
      <w:proofErr w:type="gramEnd"/>
      <w:r w:rsidRPr="007B46DF">
        <w:rPr>
          <w:sz w:val="28"/>
          <w:szCs w:val="28"/>
        </w:rPr>
        <w:t xml:space="preserve"> универсальные сапоги, которые дети могут носить и зимой, и даже прохладным летом. Фактически это резиновые сапоги, но </w:t>
      </w:r>
      <w:proofErr w:type="gramStart"/>
      <w:r w:rsidRPr="007B46DF">
        <w:rPr>
          <w:sz w:val="28"/>
          <w:szCs w:val="28"/>
        </w:rPr>
        <w:t>со</w:t>
      </w:r>
      <w:proofErr w:type="gramEnd"/>
      <w:r w:rsidRPr="007B46DF">
        <w:rPr>
          <w:sz w:val="28"/>
          <w:szCs w:val="28"/>
        </w:rPr>
        <w:t xml:space="preserve"> вложенным валенком из натуральной шерсти, который удобно стирать и сушить</w:t>
      </w:r>
    </w:p>
    <w:p w:rsidR="009667E7" w:rsidRPr="007B46DF" w:rsidRDefault="009667E7" w:rsidP="009667E7">
      <w:pPr>
        <w:pStyle w:val="a5"/>
        <w:numPr>
          <w:ilvl w:val="0"/>
          <w:numId w:val="7"/>
        </w:numPr>
        <w:shd w:val="clear" w:color="auto" w:fill="auto"/>
        <w:tabs>
          <w:tab w:val="left" w:pos="802"/>
        </w:tabs>
        <w:spacing w:before="0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 xml:space="preserve">Спортивная обувь должна поддерживать стопу при активных движениях. </w:t>
      </w:r>
      <w:proofErr w:type="gramStart"/>
      <w:r w:rsidRPr="007B46DF">
        <w:rPr>
          <w:sz w:val="28"/>
          <w:szCs w:val="28"/>
        </w:rPr>
        <w:t>Для профилактики травм важны негладкая, амортизирующая подошва и плотная фиксация.</w:t>
      </w:r>
      <w:proofErr w:type="gramEnd"/>
      <w:r w:rsidRPr="007B46DF">
        <w:rPr>
          <w:sz w:val="28"/>
          <w:szCs w:val="28"/>
        </w:rPr>
        <w:t xml:space="preserve"> «Липучки» или шнурки позволяют добиться идеального облегания ног с учетом их анатомических особенностей. Чешки детям надевают только на 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9667E7" w:rsidRPr="007B46DF" w:rsidRDefault="009667E7" w:rsidP="009667E7">
      <w:pPr>
        <w:pStyle w:val="Heading11"/>
        <w:keepNext/>
        <w:keepLines/>
        <w:shd w:val="clear" w:color="auto" w:fill="auto"/>
        <w:spacing w:before="0" w:line="322" w:lineRule="exact"/>
        <w:ind w:left="20"/>
        <w:jc w:val="both"/>
        <w:rPr>
          <w:sz w:val="28"/>
          <w:szCs w:val="28"/>
        </w:rPr>
      </w:pPr>
      <w:bookmarkStart w:id="6" w:name="bookmark6"/>
      <w:r w:rsidRPr="007B46DF">
        <w:rPr>
          <w:rStyle w:val="Heading1NotBold"/>
          <w:b w:val="0"/>
          <w:bCs w:val="0"/>
          <w:sz w:val="28"/>
          <w:szCs w:val="28"/>
        </w:rPr>
        <w:t>3.6.</w:t>
      </w:r>
      <w:r w:rsidRPr="007B46DF">
        <w:rPr>
          <w:sz w:val="28"/>
          <w:szCs w:val="28"/>
        </w:rPr>
        <w:t xml:space="preserve"> Требования к одежде для прогулки на улице:</w:t>
      </w:r>
      <w:bookmarkEnd w:id="6"/>
    </w:p>
    <w:p w:rsidR="009667E7" w:rsidRPr="007B46DF" w:rsidRDefault="009667E7" w:rsidP="009667E7">
      <w:pPr>
        <w:pStyle w:val="a5"/>
        <w:shd w:val="clear" w:color="auto" w:fill="auto"/>
        <w:spacing w:before="0" w:line="370" w:lineRule="exact"/>
        <w:ind w:left="20" w:right="3040"/>
        <w:rPr>
          <w:sz w:val="28"/>
          <w:szCs w:val="28"/>
        </w:rPr>
      </w:pPr>
      <w:r w:rsidRPr="007B46DF">
        <w:rPr>
          <w:sz w:val="28"/>
          <w:szCs w:val="28"/>
        </w:rPr>
        <w:t xml:space="preserve">-соответствие одежды времени года и температуре воздуха; </w:t>
      </w:r>
      <w:proofErr w:type="gramStart"/>
      <w:r w:rsidRPr="007B46DF">
        <w:rPr>
          <w:sz w:val="28"/>
          <w:szCs w:val="28"/>
        </w:rPr>
        <w:t>-н</w:t>
      </w:r>
      <w:proofErr w:type="gramEnd"/>
      <w:r w:rsidRPr="007B46DF">
        <w:rPr>
          <w:sz w:val="28"/>
          <w:szCs w:val="28"/>
        </w:rPr>
        <w:t>аличие дополнительного комплекта прогулочной одежды;</w:t>
      </w:r>
    </w:p>
    <w:p w:rsidR="009667E7" w:rsidRPr="007B46DF" w:rsidRDefault="009667E7" w:rsidP="009667E7">
      <w:pPr>
        <w:pStyle w:val="a5"/>
        <w:shd w:val="clear" w:color="auto" w:fill="auto"/>
        <w:spacing w:before="0" w:line="370" w:lineRule="exact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-одежда воспитанника не должна быть слишком велика и не должна сковывать его движений;</w:t>
      </w:r>
    </w:p>
    <w:p w:rsidR="009667E7" w:rsidRPr="007B46DF" w:rsidRDefault="009667E7" w:rsidP="009667E7">
      <w:pPr>
        <w:pStyle w:val="a5"/>
        <w:shd w:val="clear" w:color="auto" w:fill="auto"/>
        <w:spacing w:before="0" w:line="370" w:lineRule="exact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-завязки и застежки должны быть расположены так, чтобы ребенок мог самостоятельно себя обслужить;</w:t>
      </w:r>
    </w:p>
    <w:p w:rsidR="009667E7" w:rsidRPr="007B46DF" w:rsidRDefault="009667E7" w:rsidP="009667E7">
      <w:pPr>
        <w:pStyle w:val="a5"/>
        <w:shd w:val="clear" w:color="auto" w:fill="auto"/>
        <w:spacing w:before="0" w:line="370" w:lineRule="exact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-обувь должна быть легкой, теплой, точно соответствовать ноге ребенка, легко сниматься и надеваться;</w:t>
      </w:r>
    </w:p>
    <w:p w:rsidR="009667E7" w:rsidRPr="007B46DF" w:rsidRDefault="009667E7" w:rsidP="009667E7">
      <w:pPr>
        <w:pStyle w:val="a5"/>
        <w:shd w:val="clear" w:color="auto" w:fill="auto"/>
        <w:spacing w:before="0" w:after="286" w:line="370" w:lineRule="exact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 xml:space="preserve">-наличие носового платка и удобные карманы для его хранения на одежде; </w:t>
      </w:r>
      <w:proofErr w:type="gramStart"/>
      <w:r w:rsidRPr="007B46DF">
        <w:rPr>
          <w:sz w:val="28"/>
          <w:szCs w:val="28"/>
        </w:rPr>
        <w:t>-в</w:t>
      </w:r>
      <w:proofErr w:type="gramEnd"/>
      <w:r w:rsidRPr="007B46DF">
        <w:rPr>
          <w:sz w:val="28"/>
          <w:szCs w:val="28"/>
        </w:rPr>
        <w:t>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учреждение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др.</w:t>
      </w:r>
    </w:p>
    <w:p w:rsidR="009667E7" w:rsidRPr="007B46DF" w:rsidRDefault="009667E7" w:rsidP="009667E7">
      <w:pPr>
        <w:pStyle w:val="Heading11"/>
        <w:keepNext/>
        <w:keepLines/>
        <w:shd w:val="clear" w:color="auto" w:fill="auto"/>
        <w:spacing w:before="0" w:after="232" w:line="312" w:lineRule="exact"/>
        <w:ind w:left="20" w:right="1180" w:firstLine="1060"/>
        <w:rPr>
          <w:sz w:val="28"/>
          <w:szCs w:val="28"/>
        </w:rPr>
      </w:pPr>
      <w:bookmarkStart w:id="7" w:name="bookmark7"/>
      <w:r w:rsidRPr="007B46DF">
        <w:rPr>
          <w:sz w:val="28"/>
          <w:szCs w:val="28"/>
        </w:rPr>
        <w:t xml:space="preserve">IV. Права и обязанности родителей (законных представителей) </w:t>
      </w:r>
      <w:r w:rsidRPr="007B46DF">
        <w:rPr>
          <w:rStyle w:val="Heading1NotBold"/>
          <w:b w:val="0"/>
          <w:bCs w:val="0"/>
          <w:sz w:val="28"/>
          <w:szCs w:val="28"/>
        </w:rPr>
        <w:t>4.1.</w:t>
      </w:r>
      <w:r w:rsidRPr="007B46DF">
        <w:rPr>
          <w:sz w:val="28"/>
          <w:szCs w:val="28"/>
        </w:rPr>
        <w:t xml:space="preserve"> Права родителей (законных представителей):</w:t>
      </w:r>
      <w:bookmarkEnd w:id="7"/>
    </w:p>
    <w:p w:rsidR="009667E7" w:rsidRPr="007B46DF" w:rsidRDefault="009667E7" w:rsidP="009667E7">
      <w:pPr>
        <w:pStyle w:val="a5"/>
        <w:numPr>
          <w:ilvl w:val="0"/>
          <w:numId w:val="8"/>
        </w:numPr>
        <w:shd w:val="clear" w:color="auto" w:fill="auto"/>
        <w:tabs>
          <w:tab w:val="left" w:pos="721"/>
        </w:tabs>
        <w:spacing w:before="0" w:after="244"/>
        <w:ind w:left="20" w:right="560"/>
        <w:rPr>
          <w:sz w:val="28"/>
          <w:szCs w:val="28"/>
        </w:rPr>
      </w:pPr>
      <w:r w:rsidRPr="007B46DF">
        <w:rPr>
          <w:sz w:val="28"/>
          <w:szCs w:val="28"/>
        </w:rPr>
        <w:t>Родители (законные представители) воспитанников имеют право выбирать одежду в соответствии с предложенными вариантами.</w:t>
      </w:r>
    </w:p>
    <w:p w:rsidR="009667E7" w:rsidRPr="007B46DF" w:rsidRDefault="009667E7" w:rsidP="009667E7">
      <w:pPr>
        <w:pStyle w:val="a5"/>
        <w:numPr>
          <w:ilvl w:val="0"/>
          <w:numId w:val="8"/>
        </w:numPr>
        <w:shd w:val="clear" w:color="auto" w:fill="auto"/>
        <w:tabs>
          <w:tab w:val="left" w:pos="649"/>
        </w:tabs>
        <w:spacing w:before="0" w:after="236" w:line="317" w:lineRule="exact"/>
        <w:ind w:left="20" w:right="1580"/>
        <w:rPr>
          <w:sz w:val="28"/>
          <w:szCs w:val="28"/>
        </w:rPr>
      </w:pPr>
      <w:proofErr w:type="gramStart"/>
      <w:r w:rsidRPr="007B46DF">
        <w:rPr>
          <w:sz w:val="28"/>
          <w:szCs w:val="28"/>
        </w:rPr>
        <w:t>Родите ли воспитанников обязаны</w:t>
      </w:r>
      <w:proofErr w:type="gramEnd"/>
      <w:r w:rsidRPr="007B46DF">
        <w:rPr>
          <w:sz w:val="28"/>
          <w:szCs w:val="28"/>
        </w:rPr>
        <w:t xml:space="preserve"> соблюдать требования к одежде. Спортивная форма, чешки хранятся в шкафчике воспитанника.</w:t>
      </w:r>
    </w:p>
    <w:p w:rsidR="009667E7" w:rsidRPr="007B46DF" w:rsidRDefault="009667E7" w:rsidP="009667E7">
      <w:pPr>
        <w:pStyle w:val="a5"/>
        <w:numPr>
          <w:ilvl w:val="0"/>
          <w:numId w:val="8"/>
        </w:numPr>
        <w:shd w:val="clear" w:color="auto" w:fill="auto"/>
        <w:tabs>
          <w:tab w:val="left" w:pos="774"/>
        </w:tabs>
        <w:spacing w:before="0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 xml:space="preserve">При нарушении температурного режима в учреждении и при иных </w:t>
      </w:r>
      <w:proofErr w:type="gramStart"/>
      <w:r w:rsidRPr="007B46DF">
        <w:rPr>
          <w:sz w:val="28"/>
          <w:szCs w:val="28"/>
        </w:rPr>
        <w:t>форс</w:t>
      </w:r>
      <w:proofErr w:type="gramEnd"/>
      <w:r w:rsidRPr="007B46DF">
        <w:rPr>
          <w:sz w:val="28"/>
          <w:szCs w:val="28"/>
        </w:rPr>
        <w:t xml:space="preserve"> - мажорных обстоятельствах на усмотрение родителей одежда воспитанников может быть многослойной.</w:t>
      </w:r>
    </w:p>
    <w:p w:rsidR="009667E7" w:rsidRPr="007B46DF" w:rsidRDefault="009667E7" w:rsidP="009667E7">
      <w:pPr>
        <w:pStyle w:val="a5"/>
        <w:numPr>
          <w:ilvl w:val="0"/>
          <w:numId w:val="8"/>
        </w:numPr>
        <w:shd w:val="clear" w:color="auto" w:fill="auto"/>
        <w:tabs>
          <w:tab w:val="left" w:pos="750"/>
        </w:tabs>
        <w:spacing w:before="0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</w:t>
      </w:r>
    </w:p>
    <w:p w:rsidR="009667E7" w:rsidRPr="007B46DF" w:rsidRDefault="009667E7" w:rsidP="009667E7">
      <w:pPr>
        <w:pStyle w:val="a5"/>
        <w:numPr>
          <w:ilvl w:val="0"/>
          <w:numId w:val="8"/>
        </w:numPr>
        <w:shd w:val="clear" w:color="auto" w:fill="auto"/>
        <w:tabs>
          <w:tab w:val="left" w:pos="846"/>
        </w:tabs>
        <w:spacing w:before="0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</w:t>
      </w:r>
    </w:p>
    <w:p w:rsidR="009667E7" w:rsidRPr="007B46DF" w:rsidRDefault="009667E7" w:rsidP="009667E7">
      <w:pPr>
        <w:pStyle w:val="Heading11"/>
        <w:keepNext/>
        <w:keepLines/>
        <w:shd w:val="clear" w:color="auto" w:fill="auto"/>
        <w:spacing w:before="0" w:line="322" w:lineRule="exact"/>
        <w:ind w:left="20"/>
        <w:jc w:val="both"/>
        <w:rPr>
          <w:sz w:val="28"/>
          <w:szCs w:val="28"/>
        </w:rPr>
      </w:pPr>
      <w:bookmarkStart w:id="8" w:name="bookmark8"/>
      <w:r w:rsidRPr="007B46DF">
        <w:rPr>
          <w:rStyle w:val="Heading12"/>
          <w:b/>
          <w:bCs/>
          <w:sz w:val="28"/>
          <w:szCs w:val="28"/>
        </w:rPr>
        <w:lastRenderedPageBreak/>
        <w:t>4.2.</w:t>
      </w:r>
      <w:r w:rsidRPr="007B46DF">
        <w:rPr>
          <w:sz w:val="28"/>
          <w:szCs w:val="28"/>
        </w:rPr>
        <w:t xml:space="preserve"> Обязанности родителей (законных представителей):</w:t>
      </w:r>
      <w:bookmarkEnd w:id="8"/>
    </w:p>
    <w:p w:rsidR="009667E7" w:rsidRPr="007B46DF" w:rsidRDefault="009667E7" w:rsidP="009667E7">
      <w:pPr>
        <w:pStyle w:val="a5"/>
        <w:shd w:val="clear" w:color="auto" w:fill="auto"/>
        <w:spacing w:before="0" w:after="184"/>
        <w:ind w:left="20" w:right="20"/>
        <w:jc w:val="both"/>
        <w:rPr>
          <w:sz w:val="28"/>
          <w:szCs w:val="28"/>
        </w:rPr>
      </w:pPr>
      <w:r w:rsidRPr="007B46DF">
        <w:rPr>
          <w:sz w:val="28"/>
          <w:szCs w:val="28"/>
        </w:rPr>
        <w:t>4.2.1. 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</w:t>
      </w:r>
    </w:p>
    <w:p w:rsidR="009667E7" w:rsidRPr="007B46DF" w:rsidRDefault="009667E7" w:rsidP="009667E7">
      <w:pPr>
        <w:pStyle w:val="Heading11"/>
        <w:keepNext/>
        <w:keepLines/>
        <w:shd w:val="clear" w:color="auto" w:fill="auto"/>
        <w:spacing w:before="0" w:line="317" w:lineRule="exact"/>
        <w:ind w:left="2540"/>
        <w:rPr>
          <w:sz w:val="28"/>
          <w:szCs w:val="28"/>
        </w:rPr>
      </w:pPr>
      <w:bookmarkStart w:id="9" w:name="bookmark9"/>
      <w:r w:rsidRPr="007B46DF">
        <w:rPr>
          <w:rStyle w:val="Heading112"/>
          <w:b/>
          <w:bCs/>
          <w:sz w:val="28"/>
          <w:szCs w:val="28"/>
        </w:rPr>
        <w:t>V.</w:t>
      </w:r>
      <w:r w:rsidRPr="007B46DF">
        <w:rPr>
          <w:sz w:val="28"/>
          <w:szCs w:val="28"/>
        </w:rPr>
        <w:t xml:space="preserve"> </w:t>
      </w:r>
      <w:proofErr w:type="gramStart"/>
      <w:r w:rsidRPr="007B46DF">
        <w:rPr>
          <w:sz w:val="28"/>
          <w:szCs w:val="28"/>
        </w:rPr>
        <w:t>Контроль</w:t>
      </w:r>
      <w:r w:rsidRPr="007B46DF">
        <w:rPr>
          <w:rStyle w:val="Heading112"/>
          <w:b/>
          <w:bCs/>
          <w:sz w:val="28"/>
          <w:szCs w:val="28"/>
        </w:rPr>
        <w:t xml:space="preserve"> за</w:t>
      </w:r>
      <w:proofErr w:type="gramEnd"/>
      <w:r w:rsidRPr="007B46DF">
        <w:rPr>
          <w:sz w:val="28"/>
          <w:szCs w:val="28"/>
        </w:rPr>
        <w:t xml:space="preserve"> исполнением Положения</w:t>
      </w:r>
      <w:bookmarkEnd w:id="9"/>
    </w:p>
    <w:p w:rsidR="009667E7" w:rsidRPr="007B46DF" w:rsidRDefault="009667E7" w:rsidP="009667E7">
      <w:pPr>
        <w:pStyle w:val="a5"/>
        <w:numPr>
          <w:ilvl w:val="1"/>
          <w:numId w:val="8"/>
        </w:numPr>
        <w:shd w:val="clear" w:color="auto" w:fill="auto"/>
        <w:tabs>
          <w:tab w:val="left" w:pos="519"/>
        </w:tabs>
        <w:spacing w:before="0" w:line="317" w:lineRule="exact"/>
        <w:ind w:left="20" w:right="1120"/>
        <w:rPr>
          <w:sz w:val="28"/>
          <w:szCs w:val="28"/>
        </w:rPr>
      </w:pPr>
      <w:r w:rsidRPr="007B46DF">
        <w:rPr>
          <w:sz w:val="28"/>
          <w:szCs w:val="28"/>
        </w:rPr>
        <w:t>Ответственность за доведение информации до родителей (законных представителей) воспитанников и соблюдение пунктов данного Положения возлагается на воспитателей групп.</w:t>
      </w:r>
    </w:p>
    <w:p w:rsidR="009667E7" w:rsidRPr="007B46DF" w:rsidRDefault="009667E7" w:rsidP="009667E7">
      <w:pPr>
        <w:pStyle w:val="a5"/>
        <w:numPr>
          <w:ilvl w:val="1"/>
          <w:numId w:val="8"/>
        </w:numPr>
        <w:shd w:val="clear" w:color="auto" w:fill="auto"/>
        <w:tabs>
          <w:tab w:val="left" w:pos="582"/>
        </w:tabs>
        <w:spacing w:before="0" w:line="317" w:lineRule="exact"/>
        <w:ind w:left="20" w:right="1120"/>
        <w:rPr>
          <w:sz w:val="28"/>
          <w:szCs w:val="28"/>
        </w:rPr>
      </w:pPr>
      <w:r w:rsidRPr="007B46DF">
        <w:rPr>
          <w:sz w:val="28"/>
          <w:szCs w:val="28"/>
        </w:rPr>
        <w:t>В случае нарушения данного Положения воспитанниками воспитателю необходимо:</w:t>
      </w:r>
    </w:p>
    <w:p w:rsidR="009667E7" w:rsidRPr="007B46DF" w:rsidRDefault="009667E7" w:rsidP="009667E7">
      <w:pPr>
        <w:pStyle w:val="a5"/>
        <w:shd w:val="clear" w:color="auto" w:fill="auto"/>
        <w:spacing w:before="0" w:line="317" w:lineRule="exact"/>
        <w:ind w:left="660" w:right="4060"/>
        <w:jc w:val="right"/>
        <w:rPr>
          <w:sz w:val="28"/>
          <w:szCs w:val="28"/>
        </w:rPr>
      </w:pPr>
      <w:r w:rsidRPr="007B46DF">
        <w:rPr>
          <w:sz w:val="28"/>
          <w:szCs w:val="28"/>
        </w:rPr>
        <w:t>довести до сведения родителей данный факт; поставить в известность администрацию ДОУ.</w:t>
      </w:r>
    </w:p>
    <w:p w:rsidR="009667E7" w:rsidRDefault="009667E7" w:rsidP="009667E7">
      <w:bookmarkStart w:id="10" w:name="_GoBack"/>
      <w:bookmarkEnd w:id="10"/>
    </w:p>
    <w:sectPr w:rsidR="009667E7" w:rsidSect="009667E7">
      <w:pgSz w:w="11906" w:h="16838"/>
      <w:pgMar w:top="851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B"/>
    <w:multiLevelType w:val="multilevel"/>
    <w:tmpl w:val="0000000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D"/>
    <w:multiLevelType w:val="multilevel"/>
    <w:tmpl w:val="0000000C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F"/>
    <w:multiLevelType w:val="multilevel"/>
    <w:tmpl w:val="0000000E"/>
    <w:lvl w:ilvl="0">
      <w:start w:val="3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1"/>
    <w:multiLevelType w:val="multilevel"/>
    <w:tmpl w:val="00000010"/>
    <w:lvl w:ilvl="0">
      <w:start w:val="7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7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7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7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7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7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7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7"/>
      <w:numFmt w:val="decimal"/>
      <w:lvlText w:val="3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13"/>
    <w:multiLevelType w:val="multilevel"/>
    <w:tmpl w:val="00000012"/>
    <w:lvl w:ilvl="0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598"/>
    <w:rsid w:val="002F0DD6"/>
    <w:rsid w:val="003E6598"/>
    <w:rsid w:val="0096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7E7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locked/>
    <w:rsid w:val="009667E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Heading1">
    <w:name w:val="Heading #1_"/>
    <w:basedOn w:val="a0"/>
    <w:link w:val="Heading11"/>
    <w:uiPriority w:val="99"/>
    <w:locked/>
    <w:rsid w:val="009667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ing1NotBold">
    <w:name w:val="Heading #1 + Not Bold"/>
    <w:basedOn w:val="Heading1"/>
    <w:uiPriority w:val="99"/>
    <w:rsid w:val="009667E7"/>
    <w:rPr>
      <w:rFonts w:ascii="Times New Roman" w:hAnsi="Times New Roman" w:cs="Times New Roman"/>
      <w:b w:val="0"/>
      <w:bCs w:val="0"/>
      <w:spacing w:val="0"/>
      <w:sz w:val="27"/>
      <w:szCs w:val="27"/>
      <w:shd w:val="clear" w:color="auto" w:fill="FFFFFF"/>
    </w:rPr>
  </w:style>
  <w:style w:type="character" w:customStyle="1" w:styleId="Heading12">
    <w:name w:val="Heading #12"/>
    <w:basedOn w:val="Heading1"/>
    <w:uiPriority w:val="99"/>
    <w:rsid w:val="009667E7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Heading112">
    <w:name w:val="Heading #1 + 12"/>
    <w:aliases w:val="5 pt"/>
    <w:basedOn w:val="Heading1"/>
    <w:uiPriority w:val="99"/>
    <w:rsid w:val="009667E7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9667E7"/>
    <w:pPr>
      <w:shd w:val="clear" w:color="auto" w:fill="FFFFFF"/>
      <w:spacing w:before="420" w:after="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9667E7"/>
  </w:style>
  <w:style w:type="paragraph" w:customStyle="1" w:styleId="Heading11">
    <w:name w:val="Heading #11"/>
    <w:basedOn w:val="a"/>
    <w:link w:val="Heading1"/>
    <w:uiPriority w:val="99"/>
    <w:rsid w:val="009667E7"/>
    <w:pPr>
      <w:shd w:val="clear" w:color="auto" w:fill="FFFFFF"/>
      <w:spacing w:before="480" w:after="0" w:line="370" w:lineRule="exact"/>
      <w:outlineLvl w:val="0"/>
    </w:pPr>
    <w:rPr>
      <w:rFonts w:ascii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7E7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locked/>
    <w:rsid w:val="009667E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Heading1">
    <w:name w:val="Heading #1_"/>
    <w:basedOn w:val="a0"/>
    <w:link w:val="Heading11"/>
    <w:uiPriority w:val="99"/>
    <w:locked/>
    <w:rsid w:val="009667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ing1NotBold">
    <w:name w:val="Heading #1 + Not Bold"/>
    <w:basedOn w:val="Heading1"/>
    <w:uiPriority w:val="99"/>
    <w:rsid w:val="009667E7"/>
    <w:rPr>
      <w:rFonts w:ascii="Times New Roman" w:hAnsi="Times New Roman" w:cs="Times New Roman"/>
      <w:b w:val="0"/>
      <w:bCs w:val="0"/>
      <w:spacing w:val="0"/>
      <w:sz w:val="27"/>
      <w:szCs w:val="27"/>
      <w:shd w:val="clear" w:color="auto" w:fill="FFFFFF"/>
    </w:rPr>
  </w:style>
  <w:style w:type="character" w:customStyle="1" w:styleId="Heading12">
    <w:name w:val="Heading #12"/>
    <w:basedOn w:val="Heading1"/>
    <w:uiPriority w:val="99"/>
    <w:rsid w:val="009667E7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Heading112">
    <w:name w:val="Heading #1 + 12"/>
    <w:aliases w:val="5 pt"/>
    <w:basedOn w:val="Heading1"/>
    <w:uiPriority w:val="99"/>
    <w:rsid w:val="009667E7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9667E7"/>
    <w:pPr>
      <w:shd w:val="clear" w:color="auto" w:fill="FFFFFF"/>
      <w:spacing w:before="420" w:after="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9667E7"/>
  </w:style>
  <w:style w:type="paragraph" w:customStyle="1" w:styleId="Heading11">
    <w:name w:val="Heading #11"/>
    <w:basedOn w:val="a"/>
    <w:link w:val="Heading1"/>
    <w:uiPriority w:val="99"/>
    <w:rsid w:val="009667E7"/>
    <w:pPr>
      <w:shd w:val="clear" w:color="auto" w:fill="FFFFFF"/>
      <w:spacing w:before="480" w:after="0" w:line="370" w:lineRule="exact"/>
      <w:outlineLvl w:val="0"/>
    </w:pPr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1217</Words>
  <Characters>6940</Characters>
  <Application>Microsoft Office Word</Application>
  <DocSecurity>0</DocSecurity>
  <Lines>57</Lines>
  <Paragraphs>16</Paragraphs>
  <ScaleCrop>false</ScaleCrop>
  <Company>Home</Company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2017-07-07T17:23:00Z</dcterms:created>
  <dcterms:modified xsi:type="dcterms:W3CDTF">2017-07-07T17:25:00Z</dcterms:modified>
</cp:coreProperties>
</file>